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402-ПП/3857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3857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1190,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Шкаф для бумаг, инвентарный номер: 1190,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1556.00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1556.0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1400.40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1244.80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1089.20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933.60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778.00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622.40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466.80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311.20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155.60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140.04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124.48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108.92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93.36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77.80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62.24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46.68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31.12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15.56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10.89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6.22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1.55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402-ПП/3857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09:22:42.741;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09:22:42.741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1,55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1.55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1.55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